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28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Ярулина</w:t>
      </w:r>
      <w:r>
        <w:rPr>
          <w:rFonts w:ascii="Times New Roman" w:eastAsia="Times New Roman" w:hAnsi="Times New Roman" w:cs="Times New Roman"/>
        </w:rPr>
        <w:t xml:space="preserve"> Виталия Максимовича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6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28.05.2026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Ярулин</w:t>
      </w:r>
      <w:r>
        <w:rPr>
          <w:rFonts w:ascii="Times New Roman" w:eastAsia="Times New Roman" w:hAnsi="Times New Roman" w:cs="Times New Roman"/>
        </w:rPr>
        <w:t xml:space="preserve"> В.М.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ул.Калинина</w:t>
      </w:r>
      <w:r>
        <w:rPr>
          <w:rFonts w:ascii="Times New Roman" w:eastAsia="Times New Roman" w:hAnsi="Times New Roman" w:cs="Times New Roman"/>
        </w:rPr>
        <w:t xml:space="preserve"> д.48 кв.2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</w:t>
      </w:r>
      <w:r>
        <w:rPr>
          <w:rFonts w:ascii="Times New Roman" w:eastAsia="Times New Roman" w:hAnsi="Times New Roman" w:cs="Times New Roman"/>
        </w:rPr>
        <w:t>РФ, административный штраф в раз</w:t>
      </w:r>
      <w:r>
        <w:rPr>
          <w:rFonts w:ascii="Times New Roman" w:eastAsia="Times New Roman" w:hAnsi="Times New Roman" w:cs="Times New Roman"/>
        </w:rPr>
        <w:t xml:space="preserve">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18810586260317012561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17.03.2026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Ярулин</w:t>
      </w:r>
      <w:r>
        <w:rPr>
          <w:rFonts w:ascii="Times New Roman" w:eastAsia="Times New Roman" w:hAnsi="Times New Roman" w:cs="Times New Roman"/>
        </w:rPr>
        <w:t xml:space="preserve"> В.М.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</w:rPr>
        <w:t>Ярулина</w:t>
      </w:r>
      <w:r>
        <w:rPr>
          <w:rFonts w:ascii="Times New Roman" w:eastAsia="Times New Roman" w:hAnsi="Times New Roman" w:cs="Times New Roman"/>
        </w:rPr>
        <w:t xml:space="preserve"> В.М.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17.03.2026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Ярулин</w:t>
      </w:r>
      <w:r>
        <w:rPr>
          <w:rFonts w:ascii="Times New Roman" w:eastAsia="Times New Roman" w:hAnsi="Times New Roman" w:cs="Times New Roman"/>
        </w:rPr>
        <w:t xml:space="preserve"> В.М.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17.03.2026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28.03.2026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27.05.2026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17.03.2026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Ярулин</w:t>
      </w:r>
      <w:r>
        <w:rPr>
          <w:rFonts w:ascii="Times New Roman" w:eastAsia="Times New Roman" w:hAnsi="Times New Roman" w:cs="Times New Roman"/>
        </w:rPr>
        <w:t xml:space="preserve"> В.М.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№18810886260920048285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17.07.2026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18810586260317012561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17.03.2026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копией карточки учета транспортного средства, </w:t>
      </w:r>
      <w:r>
        <w:rPr>
          <w:rFonts w:ascii="Times New Roman" w:eastAsia="Times New Roman" w:hAnsi="Times New Roman" w:cs="Times New Roman"/>
        </w:rPr>
        <w:t>копией выписки из ГИС ГМП</w:t>
      </w:r>
      <w:r>
        <w:rPr>
          <w:rFonts w:ascii="Times New Roman" w:eastAsia="Times New Roman" w:hAnsi="Times New Roman" w:cs="Times New Roman"/>
        </w:rPr>
        <w:t xml:space="preserve"> по состоянию на </w:t>
      </w: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</w:rPr>
        <w:t xml:space="preserve">.07.2026, согласно которой штраф </w:t>
      </w:r>
      <w:r>
        <w:rPr>
          <w:rFonts w:ascii="Times New Roman" w:eastAsia="Times New Roman" w:hAnsi="Times New Roman" w:cs="Times New Roman"/>
        </w:rPr>
        <w:t>оплачен</w:t>
      </w:r>
      <w:r>
        <w:rPr>
          <w:rFonts w:ascii="Times New Roman" w:eastAsia="Times New Roman" w:hAnsi="Times New Roman" w:cs="Times New Roman"/>
        </w:rPr>
        <w:t xml:space="preserve"> 26</w:t>
      </w:r>
      <w:r>
        <w:rPr>
          <w:rFonts w:ascii="Times New Roman" w:eastAsia="Times New Roman" w:hAnsi="Times New Roman" w:cs="Times New Roman"/>
        </w:rPr>
        <w:t>.06.2026, то есть с нарушением установленного законом срока.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Ярулина</w:t>
      </w:r>
      <w:r>
        <w:rPr>
          <w:rFonts w:ascii="Times New Roman" w:eastAsia="Times New Roman" w:hAnsi="Times New Roman" w:cs="Times New Roman"/>
        </w:rPr>
        <w:t xml:space="preserve"> В.М.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Ярулина</w:t>
      </w:r>
      <w:r>
        <w:rPr>
          <w:rFonts w:ascii="Times New Roman" w:eastAsia="Times New Roman" w:hAnsi="Times New Roman" w:cs="Times New Roman"/>
        </w:rPr>
        <w:t xml:space="preserve"> В.М.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Смягчающим административную ответственность обстоятельством является добровольное прекращение противоправного поведения,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Ярулина</w:t>
      </w:r>
      <w:r>
        <w:rPr>
          <w:rFonts w:ascii="Times New Roman" w:eastAsia="Times New Roman" w:hAnsi="Times New Roman" w:cs="Times New Roman"/>
        </w:rPr>
        <w:t xml:space="preserve"> Виталия Максимовича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 xml:space="preserve">1500 </w:t>
      </w:r>
      <w:r>
        <w:rPr>
          <w:rFonts w:ascii="Times New Roman" w:eastAsia="Times New Roman" w:hAnsi="Times New Roman" w:cs="Times New Roman"/>
        </w:rPr>
        <w:t>(одна тысяча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0412365400725006712620139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671</w:t>
    </w:r>
    <w:r>
      <w:rPr>
        <w:rFonts w:ascii="Times New Roman" w:eastAsia="Times New Roman" w:hAnsi="Times New Roman" w:cs="Times New Roman"/>
      </w:rPr>
      <w:t>-2803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6rplc-8">
    <w:name w:val="cat-UserDefined grp-26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